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</w:tblGrid>
      <w:tr w:rsidR="00A03445" w:rsidRPr="00A03445" w14:paraId="514D910E" w14:textId="77777777" w:rsidTr="002F75E2">
        <w:trPr>
          <w:trHeight w:val="2049"/>
        </w:trPr>
        <w:tc>
          <w:tcPr>
            <w:tcW w:w="3544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532DA9C" w:rsidR="000324B8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A03445" w:rsidRDefault="007405EB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T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A03445" w:rsidRDefault="002E27BA" w:rsidP="00044C57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t>F</w:t>
            </w:r>
            <w:r w:rsidRPr="00A03445">
              <w:rPr>
                <w:b/>
                <w:color w:val="147178" w:themeColor="text2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>
              <w:rPr>
                <w:color w:val="147178" w:themeColor="text2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>
              <w:rPr>
                <w:noProof/>
                <w:color w:val="147178" w:themeColor="text2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A03445" w:rsidRDefault="00B3273E" w:rsidP="00044C57">
            <w:pPr>
              <w:pStyle w:val="Adresafzender"/>
              <w:rPr>
                <w:rStyle w:val="vet"/>
                <w:color w:val="147178" w:themeColor="text2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>
              <w:rPr>
                <w:rStyle w:val="vet"/>
                <w:color w:val="147178" w:themeColor="text2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>
              <w:rPr>
                <w:rStyle w:val="vet"/>
                <w:noProof/>
                <w:color w:val="147178" w:themeColor="text2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A03445" w:rsidRDefault="007405EB" w:rsidP="00044C57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27C29E5A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7"/>
      </w:tblGrid>
      <w:tr w:rsidR="00DC6E44" w:rsidRPr="0030232C" w14:paraId="6F783F76" w14:textId="77777777" w:rsidTr="002F75E2">
        <w:trPr>
          <w:trHeight w:hRule="exact" w:val="2016"/>
        </w:trPr>
        <w:tc>
          <w:tcPr>
            <w:tcW w:w="4797" w:type="dxa"/>
          </w:tcPr>
          <w:p w14:paraId="09327326" w14:textId="4EF994D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732776B8" w14:textId="77777777" w:rsidR="003801A1" w:rsidRDefault="003801A1" w:rsidP="001E655E">
      <w:pPr>
        <w:pStyle w:val="Referentietitel"/>
      </w:pPr>
    </w:p>
    <w:p w14:paraId="4C025D90" w14:textId="77777777" w:rsidR="00CA1EA2" w:rsidRDefault="00CA1EA2" w:rsidP="001E655E">
      <w:pPr>
        <w:pStyle w:val="Referentietitel"/>
      </w:pPr>
    </w:p>
    <w:p w14:paraId="11CC4CBC" w14:textId="77777777" w:rsidR="00CA1EA2" w:rsidRDefault="00CA1EA2" w:rsidP="001E655E">
      <w:pPr>
        <w:pStyle w:val="Referentietitel"/>
      </w:pPr>
    </w:p>
    <w:p w14:paraId="65A87F98" w14:textId="77777777" w:rsidR="00CA1EA2" w:rsidRDefault="00CA1EA2" w:rsidP="001E655E">
      <w:pPr>
        <w:pStyle w:val="Referentietitel"/>
      </w:pPr>
    </w:p>
    <w:p w14:paraId="679050CE" w14:textId="77777777" w:rsidR="00CA1EA2" w:rsidRDefault="00CA1EA2" w:rsidP="001E655E">
      <w:pPr>
        <w:pStyle w:val="Referentietitel"/>
      </w:pPr>
    </w:p>
    <w:p w14:paraId="2678ED2B" w14:textId="77777777" w:rsidR="00CA1EA2" w:rsidRDefault="00CA1EA2" w:rsidP="001E655E">
      <w:pPr>
        <w:pStyle w:val="Referentietitel"/>
      </w:pPr>
    </w:p>
    <w:p w14:paraId="082F478B" w14:textId="77777777" w:rsidR="00CA1EA2" w:rsidRDefault="00CA1EA2" w:rsidP="001E655E">
      <w:pPr>
        <w:pStyle w:val="Referentietitel"/>
      </w:pPr>
    </w:p>
    <w:p w14:paraId="1E612CB6" w14:textId="77777777" w:rsidR="00A40759" w:rsidRPr="00C262CB" w:rsidRDefault="00A40759" w:rsidP="00A03445">
      <w:pPr>
        <w:sectPr w:rsidR="00A40759" w:rsidRPr="00C262CB" w:rsidSect="004C3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5EA2A01" w14:textId="21531DCE" w:rsidR="00CF3FBF" w:rsidRPr="00CF3FBF" w:rsidRDefault="00967809" w:rsidP="00AC7D5A">
      <w:pPr>
        <w:ind w:left="2127" w:firstLine="141"/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5 tot 11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5 tot 11-jarige tegen COVID-19</w:t>
      </w:r>
      <w:r>
        <w:rPr>
          <w:b/>
          <w:i/>
        </w:rPr>
        <w:fldChar w:fldCharType="end"/>
      </w:r>
    </w:p>
    <w:p w14:paraId="435A5037" w14:textId="77777777" w:rsidR="00CF3FBF" w:rsidRPr="004F7233" w:rsidRDefault="00CF3FBF" w:rsidP="00CF3FBF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50CE4541" w14:textId="5547F49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Vlaa</w:t>
      </w:r>
      <w:r w:rsidR="00967809">
        <w:rPr>
          <w:rFonts w:ascii="Calibri Light" w:hAnsi="Calibri Light" w:cs="Calibri Light"/>
        </w:rPr>
        <w:t>nderen.</w:t>
      </w:r>
      <w:r>
        <w:rPr>
          <w:rFonts w:ascii="Calibri Light" w:hAnsi="Calibri Light" w:cs="Calibri Light"/>
        </w:rPr>
        <w:t xml:space="preserve"> Dit kan voor alle jongeren vanaf </w:t>
      </w:r>
      <w:r w:rsidR="00967809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 xml:space="preserve"> jaar. Enkel </w:t>
      </w:r>
      <w:r w:rsidR="009F2FD8">
        <w:rPr>
          <w:rFonts w:ascii="Calibri Light" w:hAnsi="Calibri Light" w:cs="Calibri Light"/>
        </w:rPr>
        <w:t xml:space="preserve">kinderen </w:t>
      </w:r>
      <w:r>
        <w:rPr>
          <w:rFonts w:ascii="Calibri Light" w:hAnsi="Calibri Light" w:cs="Calibri Light"/>
        </w:rPr>
        <w:t xml:space="preserve">die al </w:t>
      </w:r>
      <w:r w:rsidR="00967809">
        <w:rPr>
          <w:rFonts w:ascii="Calibri Light" w:hAnsi="Calibri Light" w:cs="Calibri Light"/>
        </w:rPr>
        <w:t xml:space="preserve">5 </w:t>
      </w:r>
      <w:r>
        <w:rPr>
          <w:rFonts w:ascii="Calibri Light" w:hAnsi="Calibri Light" w:cs="Calibri Light"/>
        </w:rPr>
        <w:t>jaar zijn bij het moment van de vaccinatie komen hiervoor in aanmerking.</w:t>
      </w:r>
    </w:p>
    <w:p w14:paraId="7679D891" w14:textId="57D3F283" w:rsidR="00B86E29" w:rsidRDefault="00B86E29" w:rsidP="004D1258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ouderlijke toestemming voor de vaccinatie tegen COVID-19.</w:t>
      </w:r>
      <w:r w:rsidR="000A423C">
        <w:rPr>
          <w:rFonts w:ascii="Calibri Light" w:hAnsi="Calibri Light" w:cs="Calibri Light"/>
        </w:rPr>
        <w:t xml:space="preserve"> </w:t>
      </w:r>
      <w:r w:rsidR="004D1258">
        <w:rPr>
          <w:rFonts w:ascii="Calibri Light" w:hAnsi="Calibri Light" w:cs="Calibri Light"/>
        </w:rPr>
        <w:t xml:space="preserve">Enkel in omstandigheden waar u uw minderjarige niet kan begeleiden naar het vaccinatiecentrum kan het kind onder begeleiding van een andere volwassene met deze brief naar het vaccinatiecentrum. </w:t>
      </w:r>
      <w:r w:rsidR="00967809">
        <w:rPr>
          <w:rFonts w:ascii="Calibri Light" w:hAnsi="Calibri Light" w:cs="Calibri Light"/>
        </w:rPr>
        <w:t>Stem de vaccinatie vooraf af met de andere ouder of voogd,</w:t>
      </w:r>
      <w:r w:rsidR="00294DA3">
        <w:rPr>
          <w:rFonts w:ascii="Calibri Light" w:hAnsi="Calibri Light" w:cs="Calibri Light"/>
        </w:rPr>
        <w:t xml:space="preserve"> en maak een gezamenlijk en gedragen beslissing over de vaccinatie van jullie kind voor de afspraak. 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3E25E61C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4F8170CD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ouder/voogd:…………………………………………………………………………………</w:t>
      </w:r>
    </w:p>
    <w:p w14:paraId="33D14B87" w14:textId="600C5E86" w:rsidR="00CF3FBF" w:rsidRDefault="00CF3FBF" w:rsidP="00500982">
      <w:pPr>
        <w:tabs>
          <w:tab w:val="left" w:pos="4253"/>
        </w:tabs>
        <w:spacing w:line="276" w:lineRule="auto"/>
        <w:ind w:left="297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Kruis aan, bent u: </w:t>
      </w:r>
    </w:p>
    <w:p w14:paraId="44FCB429" w14:textId="6CB8F62D" w:rsidR="00CF3FBF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Ouder</w:t>
      </w:r>
    </w:p>
    <w:p w14:paraId="4FE4B9AA" w14:textId="353A802E" w:rsidR="006B5D12" w:rsidRPr="00500982" w:rsidRDefault="00CF3FBF" w:rsidP="00500982">
      <w:pPr>
        <w:pStyle w:val="Lijstalinea"/>
        <w:numPr>
          <w:ilvl w:val="0"/>
          <w:numId w:val="44"/>
        </w:numPr>
        <w:tabs>
          <w:tab w:val="left" w:pos="3402"/>
        </w:tabs>
        <w:spacing w:line="276" w:lineRule="auto"/>
        <w:ind w:left="2268" w:firstLine="851"/>
        <w:jc w:val="both"/>
        <w:rPr>
          <w:rFonts w:ascii="Calibri Light" w:hAnsi="Calibri Light" w:cs="Calibri Light"/>
        </w:rPr>
      </w:pPr>
      <w:r w:rsidRPr="00CF3FBF">
        <w:rPr>
          <w:rFonts w:ascii="Calibri Light" w:hAnsi="Calibri Light" w:cs="Calibri Light"/>
        </w:rPr>
        <w:t>Voogd</w:t>
      </w:r>
    </w:p>
    <w:p w14:paraId="76D63085" w14:textId="377BEC11" w:rsidR="00CF3FBF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3732260E">
        <w:rPr>
          <w:rFonts w:ascii="Calibri Light" w:hAnsi="Calibri Light" w:cs="Calibri Light"/>
        </w:rPr>
        <w:t>Telefoonnummer ouder</w:t>
      </w:r>
      <w:r w:rsidR="16C8DAEE" w:rsidRPr="3732260E">
        <w:rPr>
          <w:rFonts w:ascii="Calibri Light" w:hAnsi="Calibri Light" w:cs="Calibri Light"/>
        </w:rPr>
        <w:t>/voogd</w:t>
      </w:r>
      <w:r w:rsidRPr="3732260E">
        <w:rPr>
          <w:rFonts w:ascii="Calibri Light" w:hAnsi="Calibri Light" w:cs="Calibri Light"/>
        </w:rPr>
        <w:t>:</w:t>
      </w:r>
      <w:r w:rsidR="000A423C">
        <w:rPr>
          <w:rFonts w:ascii="Calibri Light" w:hAnsi="Calibri Light" w:cs="Calibri Light"/>
        </w:rPr>
        <w:t>……………………………………………………………………………………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0D9A2353" w14:textId="1839E60F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6D49E51E" w14:textId="7BABAE1F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>Ik wens mijn kind te laten vaccineren tegen COVID-19.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ouder/voogd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547FEBF9" w14:textId="71169E4B" w:rsidR="00294DA3" w:rsidRDefault="00AC7D5A" w:rsidP="00AC7D5A">
      <w:pPr>
        <w:spacing w:line="240" w:lineRule="auto"/>
        <w:rPr>
          <w:rFonts w:ascii="Calibri Light" w:hAnsi="Calibri Light" w:cs="Calibri Light"/>
          <w:b/>
          <w:sz w:val="24"/>
        </w:rPr>
      </w:pPr>
      <w:r>
        <w:rPr>
          <w:rFonts w:ascii="Calibri Light" w:hAnsi="Calibri Light" w:cs="Calibri Light"/>
          <w:b/>
          <w:sz w:val="24"/>
          <w:highlight w:val="yellow"/>
        </w:rPr>
        <w:br/>
      </w:r>
      <w:r w:rsidR="00CF3FBF" w:rsidRPr="009A33C2"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8" w:history="1">
        <w:r w:rsidR="00CF3FBF" w:rsidRPr="009A33C2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 w:rsidR="00CF3FBF">
        <w:rPr>
          <w:rFonts w:ascii="Calibri Light" w:hAnsi="Calibri Light" w:cs="Calibri Light"/>
          <w:b/>
          <w:sz w:val="24"/>
        </w:rPr>
        <w:t xml:space="preserve"> </w:t>
      </w:r>
    </w:p>
    <w:p w14:paraId="6A11F3BA" w14:textId="77777777" w:rsidR="00465AB9" w:rsidRDefault="00465AB9" w:rsidP="00294DA3">
      <w:pPr>
        <w:spacing w:line="360" w:lineRule="auto"/>
        <w:rPr>
          <w:rFonts w:ascii="Calibri Light" w:hAnsi="Calibri Light" w:cs="Calibri Light"/>
        </w:rPr>
      </w:pPr>
    </w:p>
    <w:p w14:paraId="7F316C3B" w14:textId="4B437849" w:rsidR="00294DA3" w:rsidRDefault="007A5D8E" w:rsidP="00294DA3">
      <w:pPr>
        <w:spacing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A5492" wp14:editId="5BBF5C44">
                <wp:simplePos x="0" y="0"/>
                <wp:positionH relativeFrom="column">
                  <wp:posOffset>-167356</wp:posOffset>
                </wp:positionH>
                <wp:positionV relativeFrom="paragraph">
                  <wp:posOffset>195078</wp:posOffset>
                </wp:positionV>
                <wp:extent cx="6462215" cy="4285397"/>
                <wp:effectExtent l="0" t="0" r="15240" b="2032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215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895FA9" id="Rechthoek 2" o:spid="_x0000_s1026" style="position:absolute;margin-left:-13.2pt;margin-top:15.35pt;width:508.85pt;height:337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" filled="f" strokecolor="#2f2f2f [3213]"/>
            </w:pict>
          </mc:Fallback>
        </mc:AlternateContent>
      </w:r>
    </w:p>
    <w:p w14:paraId="4A52ACC6" w14:textId="60BAF567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</w:rPr>
        <w:t xml:space="preserve">Let op! </w:t>
      </w:r>
      <w:r>
        <w:rPr>
          <w:rFonts w:ascii="Calibri Light" w:hAnsi="Calibri Light" w:cs="Calibri Light"/>
        </w:rPr>
        <w:t xml:space="preserve">De volgende vragen helpen ons om een mogelijke </w:t>
      </w:r>
      <w:r>
        <w:rPr>
          <w:rFonts w:ascii="Calibri Light" w:hAnsi="Calibri Light" w:cs="Calibri Light"/>
          <w:b/>
        </w:rPr>
        <w:t>tegenaanwijzing</w:t>
      </w:r>
      <w:r>
        <w:rPr>
          <w:rFonts w:ascii="Calibri Light" w:hAnsi="Calibri Light" w:cs="Calibri Light"/>
        </w:rPr>
        <w:t xml:space="preserve"> voor vaccinatie op te sporen. </w:t>
      </w:r>
    </w:p>
    <w:p w14:paraId="6521715A" w14:textId="34CD7D74" w:rsidR="002F23FE" w:rsidRDefault="002F23FE" w:rsidP="002F23FE">
      <w:pPr>
        <w:spacing w:line="276" w:lineRule="auto"/>
        <w:ind w:right="179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Met allergie wordt hier bedoeld ‘het opzwellen van mond of keel’, en/of ‘moeite om te ademen’ en/of ‘problemen met het hart’. </w:t>
      </w:r>
      <w:r>
        <w:rPr>
          <w:rFonts w:ascii="Calibri Light" w:hAnsi="Calibri Light" w:cs="Calibri Light"/>
          <w:b/>
        </w:rPr>
        <w:t>Kruis het juiste antwoord aan.</w:t>
      </w:r>
    </w:p>
    <w:tbl>
      <w:tblPr>
        <w:tblpPr w:leftFromText="141" w:rightFromText="141" w:vertAnchor="text" w:horzAnchor="margin" w:tblpX="-147" w:tblpY="64"/>
        <w:tblOverlap w:val="never"/>
        <w:tblW w:w="9630" w:type="dxa"/>
        <w:tblLayout w:type="fixed"/>
        <w:tblLook w:val="04A0" w:firstRow="1" w:lastRow="0" w:firstColumn="1" w:lastColumn="0" w:noHBand="0" w:noVBand="1"/>
      </w:tblPr>
      <w:tblGrid>
        <w:gridCol w:w="8076"/>
        <w:gridCol w:w="562"/>
        <w:gridCol w:w="992"/>
      </w:tblGrid>
      <w:tr w:rsidR="002F23FE" w14:paraId="3EF57D48" w14:textId="77777777" w:rsidTr="002F23FE">
        <w:tc>
          <w:tcPr>
            <w:tcW w:w="8076" w:type="dxa"/>
            <w:hideMark/>
          </w:tcPr>
          <w:p w14:paraId="445C82E8" w14:textId="305E13AB" w:rsidR="002F23FE" w:rsidRDefault="002F23FE">
            <w:pPr>
              <w:tabs>
                <w:tab w:val="left" w:pos="536"/>
              </w:tabs>
              <w:spacing w:before="240"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in het verleden ernstige reacties vertoond na een vaccinatie of na het innemen van een medicijn?</w:t>
            </w:r>
          </w:p>
        </w:tc>
        <w:tc>
          <w:tcPr>
            <w:tcW w:w="562" w:type="dxa"/>
            <w:vAlign w:val="center"/>
            <w:hideMark/>
          </w:tcPr>
          <w:p w14:paraId="2C16DF9D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vAlign w:val="center"/>
            <w:hideMark/>
          </w:tcPr>
          <w:p w14:paraId="048D6201" w14:textId="77777777" w:rsidR="002F23FE" w:rsidRDefault="002F23FE">
            <w:pPr>
              <w:tabs>
                <w:tab w:val="left" w:pos="536"/>
              </w:tabs>
              <w:spacing w:line="276" w:lineRule="auto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47A5C81A" w14:textId="77777777" w:rsidTr="002F23FE">
        <w:tc>
          <w:tcPr>
            <w:tcW w:w="8076" w:type="dxa"/>
            <w:hideMark/>
          </w:tcPr>
          <w:p w14:paraId="079ED2E5" w14:textId="35AA7E7B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een allergie voor PEG (polyethyleenglycol) of polysorbaat?</w:t>
            </w:r>
          </w:p>
        </w:tc>
        <w:tc>
          <w:tcPr>
            <w:tcW w:w="562" w:type="dxa"/>
            <w:hideMark/>
          </w:tcPr>
          <w:p w14:paraId="730D59C1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  <w:hideMark/>
          </w:tcPr>
          <w:p w14:paraId="623934A7" w14:textId="77777777" w:rsidR="002F23FE" w:rsidRDefault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A6A14ED" w14:textId="77777777" w:rsidTr="00991859">
        <w:tc>
          <w:tcPr>
            <w:tcW w:w="8076" w:type="dxa"/>
          </w:tcPr>
          <w:p w14:paraId="7F59CC79" w14:textId="77777777" w:rsidR="002F23FE" w:rsidRDefault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0F63957A" w14:textId="3DE3D541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5D71156" w14:textId="77777777" w:rsidTr="002F23FE">
        <w:tc>
          <w:tcPr>
            <w:tcW w:w="8076" w:type="dxa"/>
          </w:tcPr>
          <w:p w14:paraId="7EB986C6" w14:textId="0749A128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uw kind ooit een anafylaxie gedaan? (Anafylaxie is een ernstige, levensbedreigende allergische reactie.)</w:t>
            </w:r>
          </w:p>
        </w:tc>
        <w:tc>
          <w:tcPr>
            <w:tcW w:w="562" w:type="dxa"/>
          </w:tcPr>
          <w:p w14:paraId="2E7442E8" w14:textId="740D213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3D378431" w14:textId="36C088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9336A7B" w14:textId="77777777" w:rsidTr="002F23FE">
        <w:tc>
          <w:tcPr>
            <w:tcW w:w="8076" w:type="dxa"/>
          </w:tcPr>
          <w:p w14:paraId="46CCE1B4" w14:textId="325A0B01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ooit </w:t>
            </w:r>
            <w:proofErr w:type="spellStart"/>
            <w:r>
              <w:rPr>
                <w:rFonts w:ascii="Calibri Light" w:hAnsi="Calibri Light" w:cs="Calibri Light"/>
              </w:rPr>
              <w:t>quincke</w:t>
            </w:r>
            <w:proofErr w:type="spellEnd"/>
            <w:r>
              <w:rPr>
                <w:rFonts w:ascii="Calibri Light" w:hAnsi="Calibri Light" w:cs="Calibri Light"/>
              </w:rPr>
              <w:t xml:space="preserve"> oedeem (zwelling in de keel, tong) gehad?</w:t>
            </w:r>
          </w:p>
        </w:tc>
        <w:tc>
          <w:tcPr>
            <w:tcW w:w="562" w:type="dxa"/>
          </w:tcPr>
          <w:p w14:paraId="3CFB92C7" w14:textId="07C72E7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1A3AB4B6" w14:textId="7F4EDB61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5B4C0037" w14:textId="77777777" w:rsidTr="002F23FE">
        <w:tc>
          <w:tcPr>
            <w:tcW w:w="8076" w:type="dxa"/>
          </w:tcPr>
          <w:p w14:paraId="5456F73A" w14:textId="1F9695EF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Heeft uw kind systemische </w:t>
            </w:r>
            <w:proofErr w:type="spellStart"/>
            <w:r>
              <w:rPr>
                <w:rFonts w:ascii="Calibri Light" w:hAnsi="Calibri Light" w:cs="Calibri Light"/>
              </w:rPr>
              <w:t>mastocytose</w:t>
            </w:r>
            <w:proofErr w:type="spellEnd"/>
            <w:r>
              <w:rPr>
                <w:rFonts w:ascii="Calibri Light" w:hAnsi="Calibri Light" w:cs="Calibri Light"/>
              </w:rPr>
              <w:t xml:space="preserve"> of erfelijk angio-oedeem? </w:t>
            </w:r>
          </w:p>
        </w:tc>
        <w:tc>
          <w:tcPr>
            <w:tcW w:w="562" w:type="dxa"/>
          </w:tcPr>
          <w:p w14:paraId="27575B91" w14:textId="578E31CB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5D6087F1" w14:textId="05191549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  <w:tr w:rsidR="002F23FE" w14:paraId="7B77705A" w14:textId="77777777" w:rsidTr="00EE271F">
        <w:tc>
          <w:tcPr>
            <w:tcW w:w="8076" w:type="dxa"/>
          </w:tcPr>
          <w:p w14:paraId="3A6641D4" w14:textId="77777777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</w:p>
        </w:tc>
        <w:tc>
          <w:tcPr>
            <w:tcW w:w="1554" w:type="dxa"/>
            <w:gridSpan w:val="2"/>
          </w:tcPr>
          <w:p w14:paraId="70F4D40A" w14:textId="6878F933" w:rsidR="002F23FE" w:rsidRDefault="002F23FE" w:rsidP="002F23FE">
            <w:pPr>
              <w:tabs>
                <w:tab w:val="left" w:pos="536"/>
              </w:tabs>
              <w:spacing w:line="276" w:lineRule="auto"/>
              <w:jc w:val="center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weet ik niet</w:t>
            </w:r>
            <w:r w:rsidR="00C90AA0">
              <w:rPr>
                <w:rFonts w:ascii="Calibri Light" w:hAnsi="Calibri Light" w:cs="Calibri Light"/>
              </w:rPr>
              <w:t>*</w:t>
            </w:r>
          </w:p>
        </w:tc>
      </w:tr>
      <w:tr w:rsidR="002F23FE" w14:paraId="14FC6B04" w14:textId="77777777" w:rsidTr="002F23FE">
        <w:tc>
          <w:tcPr>
            <w:tcW w:w="8076" w:type="dxa"/>
          </w:tcPr>
          <w:p w14:paraId="2EEA0891" w14:textId="55D7BD24" w:rsidR="002F23FE" w:rsidRDefault="002F23FE" w:rsidP="002F23FE">
            <w:pPr>
              <w:tabs>
                <w:tab w:val="left" w:pos="536"/>
              </w:tabs>
              <w:spacing w:after="240"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Heeft je kind astma en heeft het hier veel last van ook</w:t>
            </w:r>
            <w:r w:rsidR="002D7D65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>al neemt het hier medicijnen voor?</w:t>
            </w:r>
          </w:p>
        </w:tc>
        <w:tc>
          <w:tcPr>
            <w:tcW w:w="562" w:type="dxa"/>
          </w:tcPr>
          <w:p w14:paraId="63575E04" w14:textId="462F1580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ja</w:t>
            </w:r>
          </w:p>
        </w:tc>
        <w:tc>
          <w:tcPr>
            <w:tcW w:w="992" w:type="dxa"/>
          </w:tcPr>
          <w:p w14:paraId="29BEBA43" w14:textId="17589E54" w:rsidR="002F23FE" w:rsidRDefault="002F23FE" w:rsidP="002F23FE">
            <w:pPr>
              <w:tabs>
                <w:tab w:val="left" w:pos="536"/>
              </w:tabs>
              <w:spacing w:line="276" w:lineRule="auto"/>
              <w:jc w:val="both"/>
              <w:outlineLvl w:val="0"/>
              <w:rPr>
                <w:rFonts w:ascii="Calibri Light" w:hAnsi="Calibri Light" w:cs="Calibri Light"/>
              </w:rPr>
            </w:pPr>
            <w:r>
              <w:rPr>
                <w:rFonts w:ascii="Symbol" w:eastAsia="Symbol" w:hAnsi="Symbol" w:cs="Symbol"/>
              </w:rPr>
              <w:sym w:font="Symbol" w:char="F07F"/>
            </w:r>
            <w:r>
              <w:rPr>
                <w:rFonts w:ascii="Calibri Light" w:hAnsi="Calibri Light" w:cs="Calibri Light"/>
              </w:rPr>
              <w:t xml:space="preserve"> neen</w:t>
            </w:r>
          </w:p>
        </w:tc>
      </w:tr>
    </w:tbl>
    <w:p w14:paraId="02E27B69" w14:textId="33CA01CB" w:rsidR="00E437C7" w:rsidRDefault="00CF3FBF" w:rsidP="00CF3FBF">
      <w:pPr>
        <w:spacing w:line="360" w:lineRule="auto"/>
        <w:rPr>
          <w:rFonts w:ascii="Calibri Light" w:hAnsi="Calibri Light" w:cs="Calibri Light"/>
          <w:i/>
          <w:iCs/>
        </w:rPr>
      </w:pPr>
      <w:r w:rsidRPr="00C90AA0">
        <w:rPr>
          <w:rFonts w:ascii="Calibri Light" w:hAnsi="Calibri Light" w:cs="Calibri Light"/>
          <w:i/>
          <w:iCs/>
        </w:rPr>
        <w:t xml:space="preserve"> </w:t>
      </w:r>
      <w:r w:rsidR="00C90AA0" w:rsidRPr="00C90AA0">
        <w:rPr>
          <w:rFonts w:ascii="Calibri Light" w:hAnsi="Calibri Light" w:cs="Calibri Light"/>
          <w:i/>
          <w:iCs/>
        </w:rPr>
        <w:t xml:space="preserve">*Geen zorgen indien u dit niet </w:t>
      </w:r>
      <w:r w:rsidR="00965CF6">
        <w:rPr>
          <w:rFonts w:ascii="Calibri Light" w:hAnsi="Calibri Light" w:cs="Calibri Light"/>
          <w:i/>
          <w:iCs/>
        </w:rPr>
        <w:t>weet. Dit is</w:t>
      </w:r>
      <w:r w:rsidR="00E437C7">
        <w:rPr>
          <w:rFonts w:ascii="Calibri Light" w:hAnsi="Calibri Light" w:cs="Calibri Light"/>
          <w:i/>
          <w:iCs/>
        </w:rPr>
        <w:t xml:space="preserve"> geen tegenaanwijzing voor de vaccinatie. </w:t>
      </w:r>
    </w:p>
    <w:p w14:paraId="7A77E4A9" w14:textId="6D4EAE8A" w:rsidR="00CF3FBF" w:rsidRPr="00C90AA0" w:rsidRDefault="00CF3FBF" w:rsidP="00CF3FBF">
      <w:pPr>
        <w:spacing w:line="360" w:lineRule="auto"/>
        <w:rPr>
          <w:rFonts w:ascii="Calibri Light" w:hAnsi="Calibri Light" w:cs="Calibri Light"/>
          <w:i/>
          <w:iCs/>
          <w:lang w:val="nl-NL"/>
        </w:rPr>
      </w:pPr>
    </w:p>
    <w:sectPr w:rsidR="00CF3FBF" w:rsidRPr="00C90AA0" w:rsidSect="002F75E2">
      <w:footerReference w:type="default" r:id="rId19"/>
      <w:type w:val="continuous"/>
      <w:pgSz w:w="11906" w:h="16838"/>
      <w:pgMar w:top="284" w:right="851" w:bottom="426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E46F1" w14:textId="77777777" w:rsidR="00751982" w:rsidRDefault="00751982" w:rsidP="004722ED">
      <w:r>
        <w:separator/>
      </w:r>
    </w:p>
    <w:p w14:paraId="7BB439B4" w14:textId="77777777" w:rsidR="00751982" w:rsidRDefault="00751982"/>
    <w:p w14:paraId="4C16AA66" w14:textId="77777777" w:rsidR="00751982" w:rsidRDefault="00751982"/>
  </w:endnote>
  <w:endnote w:type="continuationSeparator" w:id="0">
    <w:p w14:paraId="71FD28A2" w14:textId="77777777" w:rsidR="00751982" w:rsidRDefault="00751982" w:rsidP="004722ED">
      <w:r>
        <w:continuationSeparator/>
      </w:r>
    </w:p>
    <w:p w14:paraId="180CD5A6" w14:textId="77777777" w:rsidR="00751982" w:rsidRDefault="00751982"/>
    <w:p w14:paraId="3F6D1274" w14:textId="77777777" w:rsidR="00751982" w:rsidRDefault="00751982"/>
  </w:endnote>
  <w:endnote w:type="continuationNotice" w:id="1">
    <w:p w14:paraId="313C329C" w14:textId="77777777" w:rsidR="00751982" w:rsidRDefault="007519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0E17C53D-3658-4AFE-B460-EE154042DF59}"/>
    <w:embedBold r:id="rId2" w:fontKey="{DE84C765-3B66-423D-8848-3716CACECAC3}"/>
    <w:embedBoldItalic r:id="rId3" w:fontKey="{1A0F3985-FD59-41D7-8F0D-85B0847071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915DEE5-88BB-49B2-9EE6-234CA10C93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fontKey="{E3AAF6E4-A72C-4682-A789-32EC2A43F74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6" w:fontKey="{839C2501-0134-4EDC-AE51-D933EECDF9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DE1177-655C-4EC2-BBDF-3706F631D245}"/>
    <w:embedBold r:id="rId8" w:fontKey="{01A321FE-40A9-4D94-8B9A-4B9AC9709B09}"/>
    <w:embedItalic r:id="rId9" w:fontKey="{8AF1FE90-8DFF-4929-9BAF-F6EE046CF7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FAB6" w14:textId="77777777" w:rsidR="00EF5F3F" w:rsidRDefault="00EF5F3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0A0A7" w14:textId="77777777" w:rsidR="00EF5F3F" w:rsidRDefault="00EF5F3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BA6170B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8245" behindDoc="1" locked="0" layoutInCell="1" allowOverlap="1" wp14:anchorId="59D54439" wp14:editId="2CD94731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4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4DA3">
      <w:t>December</w:t>
    </w:r>
    <w:r w:rsidR="00BE2538">
      <w:t xml:space="preserve">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7777777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2" behindDoc="1" locked="0" layoutInCell="1" allowOverlap="1" wp14:anchorId="59EEFBCB" wp14:editId="268CFC1E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19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3732260E">
      <w:t>2</w:t>
    </w:r>
    <w:r w:rsidR="00870E4C">
      <w:fldChar w:fldCharType="end"/>
    </w:r>
    <w:r w:rsidR="3732260E">
      <w:t xml:space="preserve"> van </w:t>
    </w:r>
    <w:r w:rsidR="00751982">
      <w:fldChar w:fldCharType="begin"/>
    </w:r>
    <w:r w:rsidR="00751982">
      <w:instrText>NUMPAGES  \* Arabic  \* MERGEFORMAT</w:instrText>
    </w:r>
    <w:r w:rsidR="00751982">
      <w:fldChar w:fldCharType="separate"/>
    </w:r>
    <w:r w:rsidR="3732260E">
      <w:t>2</w:t>
    </w:r>
    <w:r w:rsidR="0075198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2FAD3" w14:textId="77777777" w:rsidR="00751982" w:rsidRDefault="00751982" w:rsidP="004722ED">
      <w:r>
        <w:separator/>
      </w:r>
    </w:p>
    <w:p w14:paraId="54ED4CD0" w14:textId="77777777" w:rsidR="00751982" w:rsidRDefault="00751982"/>
    <w:p w14:paraId="2EA8B170" w14:textId="77777777" w:rsidR="00751982" w:rsidRDefault="00751982"/>
  </w:footnote>
  <w:footnote w:type="continuationSeparator" w:id="0">
    <w:p w14:paraId="1519D65A" w14:textId="77777777" w:rsidR="00751982" w:rsidRDefault="00751982" w:rsidP="004722ED">
      <w:r>
        <w:continuationSeparator/>
      </w:r>
    </w:p>
    <w:p w14:paraId="1B40E602" w14:textId="77777777" w:rsidR="00751982" w:rsidRDefault="00751982"/>
    <w:p w14:paraId="23C48DC1" w14:textId="77777777" w:rsidR="00751982" w:rsidRDefault="00751982"/>
  </w:footnote>
  <w:footnote w:type="continuationNotice" w:id="1">
    <w:p w14:paraId="0F4A1C5C" w14:textId="77777777" w:rsidR="00751982" w:rsidRDefault="007519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7E9B3" w14:textId="77777777" w:rsidR="00EF5F3F" w:rsidRDefault="00EF5F3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663BAD" wp14:editId="7534AB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6C34D5" id="Rectangle 3" o:spid="_x0000_s1026" style="position:absolute;margin-left:0;margin-top:0;width:595.3pt;height:135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240" behindDoc="1" locked="0" layoutInCell="1" allowOverlap="1" wp14:anchorId="563B20B4" wp14:editId="00B0C128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3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EDA1F0" wp14:editId="17EEC69E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7627C9" id="Rectangle 2" o:spid="_x0000_s1026" style="position:absolute;margin-left:0;margin-top:269.4pt;width:163.2pt;height:481.2pt;z-index:2516582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222C6C24" wp14:editId="3E465F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DDE0F6" id="Rechthoek 4" o:spid="_x0000_s1026" style="position:absolute;margin-left:0;margin-top:0;width:28.35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53"/>
    <w:rsid w:val="0000229D"/>
    <w:rsid w:val="00004300"/>
    <w:rsid w:val="000208C8"/>
    <w:rsid w:val="00021B5D"/>
    <w:rsid w:val="00031126"/>
    <w:rsid w:val="000324B8"/>
    <w:rsid w:val="0003269A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1F30E1"/>
    <w:rsid w:val="002009A6"/>
    <w:rsid w:val="00201DFB"/>
    <w:rsid w:val="0021178C"/>
    <w:rsid w:val="002128D5"/>
    <w:rsid w:val="00212ED2"/>
    <w:rsid w:val="00215BB9"/>
    <w:rsid w:val="00221233"/>
    <w:rsid w:val="00237E27"/>
    <w:rsid w:val="00250E14"/>
    <w:rsid w:val="00252799"/>
    <w:rsid w:val="0025484B"/>
    <w:rsid w:val="00255541"/>
    <w:rsid w:val="00283CE1"/>
    <w:rsid w:val="00284178"/>
    <w:rsid w:val="00285EE5"/>
    <w:rsid w:val="00287FFA"/>
    <w:rsid w:val="00291B32"/>
    <w:rsid w:val="00293072"/>
    <w:rsid w:val="00294DA3"/>
    <w:rsid w:val="002A3C3A"/>
    <w:rsid w:val="002C5EF8"/>
    <w:rsid w:val="002D0A4D"/>
    <w:rsid w:val="002D1D9C"/>
    <w:rsid w:val="002D7D65"/>
    <w:rsid w:val="002E27BA"/>
    <w:rsid w:val="002E4988"/>
    <w:rsid w:val="002E69CD"/>
    <w:rsid w:val="002F0C37"/>
    <w:rsid w:val="002F23FE"/>
    <w:rsid w:val="002F31AA"/>
    <w:rsid w:val="002F4AEC"/>
    <w:rsid w:val="002F75E2"/>
    <w:rsid w:val="0030232C"/>
    <w:rsid w:val="003037B6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AB9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1258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5E1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84CB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39BF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1982"/>
    <w:rsid w:val="00753DAF"/>
    <w:rsid w:val="00765354"/>
    <w:rsid w:val="007670F8"/>
    <w:rsid w:val="00773EDD"/>
    <w:rsid w:val="00781BCF"/>
    <w:rsid w:val="00786BC4"/>
    <w:rsid w:val="00791C89"/>
    <w:rsid w:val="007A5D8E"/>
    <w:rsid w:val="007B306A"/>
    <w:rsid w:val="007B6449"/>
    <w:rsid w:val="007C2CB9"/>
    <w:rsid w:val="007C6EDC"/>
    <w:rsid w:val="007E21F7"/>
    <w:rsid w:val="00806D57"/>
    <w:rsid w:val="00810B50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99A"/>
    <w:rsid w:val="00957F66"/>
    <w:rsid w:val="00961A77"/>
    <w:rsid w:val="00961AF9"/>
    <w:rsid w:val="00965CF6"/>
    <w:rsid w:val="00967809"/>
    <w:rsid w:val="0097005E"/>
    <w:rsid w:val="009772F2"/>
    <w:rsid w:val="0097752C"/>
    <w:rsid w:val="00995206"/>
    <w:rsid w:val="009A33C2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18E6"/>
    <w:rsid w:val="009E71E7"/>
    <w:rsid w:val="009F258A"/>
    <w:rsid w:val="009F2FD8"/>
    <w:rsid w:val="00A01F92"/>
    <w:rsid w:val="00A03445"/>
    <w:rsid w:val="00A0747C"/>
    <w:rsid w:val="00A11037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5CD7"/>
    <w:rsid w:val="00A77FB3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C7D5A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AA0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5E28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BEA"/>
    <w:rsid w:val="00E27CEA"/>
    <w:rsid w:val="00E4280E"/>
    <w:rsid w:val="00E437C7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A0C70"/>
    <w:rsid w:val="00EB5EB6"/>
    <w:rsid w:val="00EC0856"/>
    <w:rsid w:val="00EC39AD"/>
    <w:rsid w:val="00ED2F0C"/>
    <w:rsid w:val="00EF5F3F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4395"/>
    <w:rsid w:val="00F85D12"/>
    <w:rsid w:val="00F85E51"/>
    <w:rsid w:val="00F95FD5"/>
    <w:rsid w:val="00F96CAE"/>
    <w:rsid w:val="00FA591B"/>
    <w:rsid w:val="00FB3A2A"/>
    <w:rsid w:val="00FB535A"/>
    <w:rsid w:val="00FD089D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5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www.laatjevaccineren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AC WetLit" ma:contentTypeID="0x010100E5B23CBEC15EF443818A347F7744E7580005CEF0BE10B318439D6C8F51BC99FFBD00B5E956FAF12C3841BF59B3046799CE8C" ma:contentTypeVersion="12" ma:contentTypeDescription="Vaccinatie wetenschappelijke literatuur en protocollen" ma:contentTypeScope="" ma:versionID="129dc754aedc5625024c454904631806">
  <xsd:schema xmlns:xsd="http://www.w3.org/2001/XMLSchema" xmlns:xs="http://www.w3.org/2001/XMLSchema" xmlns:p="http://schemas.microsoft.com/office/2006/metadata/properties" xmlns:ns2="734903e0-4d46-4391-8454-c5cc8d4e7c32" xmlns:ns3="9a9ec0f0-7796-43d0-ac1f-4c8c46ee0bd1" xmlns:ns4="7e3ecbaf-4f01-4110-9585-1a5710b53cf7" xmlns:ns5="http://schemas.microsoft.com/sharepoint/v4" targetNamespace="http://schemas.microsoft.com/office/2006/metadata/properties" ma:root="true" ma:fieldsID="662fa54a2266e5a6fcd29e0c68760c46" ns2:_="" ns3:_="" ns4:_="" ns5:_="">
    <xsd:import namespace="734903e0-4d46-4391-8454-c5cc8d4e7c32"/>
    <xsd:import namespace="9a9ec0f0-7796-43d0-ac1f-4c8c46ee0bd1"/>
    <xsd:import namespace="7e3ecbaf-4f01-4110-9585-1a5710b53cf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VAC_Doelgroep" minOccurs="0"/>
                <xsd:element ref="ns2:Literatuur_type"/>
                <xsd:element ref="ns2:Literatuur_subtype" minOccurs="0"/>
                <xsd:element ref="ns3:i2d81646cf3b4af085db4e59f76b2271" minOccurs="0"/>
                <xsd:element ref="ns3:TaxCatchAll" minOccurs="0"/>
                <xsd:element ref="ns3:TaxCatchAllLabel" minOccurs="0"/>
                <xsd:element ref="ns3:g3014de8249d42afad66165e3d2261e7" minOccurs="0"/>
                <xsd:element ref="ns4:MediaServiceMetadata" minOccurs="0"/>
                <xsd:element ref="ns4:MediaServiceFastMetadata" minOccurs="0"/>
                <xsd:element ref="ns5:IconOverlay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03e0-4d46-4391-8454-c5cc8d4e7c32" elementFormDefault="qualified">
    <xsd:import namespace="http://schemas.microsoft.com/office/2006/documentManagement/types"/>
    <xsd:import namespace="http://schemas.microsoft.com/office/infopath/2007/PartnerControls"/>
    <xsd:element name="VAC_Doelgroep" ma:index="2" nillable="true" ma:displayName="Merk vaccin" ma:format="Dropdown" ma:internalName="VAC_Doelgroep">
      <xsd:simpleType>
        <xsd:restriction base="dms:Choice">
          <xsd:enumeration value="Algemeen"/>
          <xsd:enumeration value="Pfizer"/>
          <xsd:enumeration value="Moderna"/>
          <xsd:enumeration value="AstraZeneca"/>
          <xsd:enumeration value="J&amp;J"/>
          <xsd:enumeration value="Novavax"/>
          <xsd:enumeration value="Curevac"/>
          <xsd:enumeration value="Sputnik V"/>
        </xsd:restriction>
      </xsd:simpleType>
    </xsd:element>
    <xsd:element name="Literatuur_type" ma:index="3" ma:displayName="Lit_Onderwerp" ma:description="Type literatuur, protocollen" ma:format="Dropdown" ma:internalName="Literatuur_type">
      <xsd:simpleType>
        <xsd:union memberTypes="dms:Text">
          <xsd:simpleType>
            <xsd:restriction base="dms:Choice">
              <xsd:enumeration value="Algemeen"/>
              <xsd:enumeration value="Anafylaxie"/>
              <xsd:enumeration value="Nevenwerkingen"/>
              <xsd:enumeration value="Vaccinatie 5-11 jarigen"/>
              <xsd:enumeration value="Werkzaamheid"/>
              <xsd:enumeration value="Zwangerschap"/>
            </xsd:restriction>
          </xsd:simpleType>
        </xsd:union>
      </xsd:simpleType>
    </xsd:element>
    <xsd:element name="Literatuur_subtype" ma:index="4" nillable="true" ma:displayName="Lit_Bron" ma:format="Dropdown" ma:internalName="Literatuur_subtype">
      <xsd:simpleType>
        <xsd:union memberTypes="dms:Text">
          <xsd:simpleType>
            <xsd:restriction base="dms:Choice">
              <xsd:enumeration value="WHO"/>
              <xsd:enumeration value="CDC"/>
              <xsd:enumeration value="HGR"/>
              <xsd:enumeration value="EMA"/>
            </xsd:restriction>
          </xsd:simpleType>
        </xsd:union>
      </xsd:simple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readOnly="false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b96e86-ffa1-462e-87a4-b5c5dc8036a7}" ma:internalName="TaxCatchAll" ma:showField="CatchAllData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b96e86-ffa1-462e-87a4-b5c5dc8036a7}" ma:internalName="TaxCatchAllLabel" ma:readOnly="true" ma:showField="CatchAllDataLabel" ma:web="4ef47633-80b0-47ac-9984-bd2575243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readOnly="false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ecbaf-4f01-4110-9585-1a5710b53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 xsi:nil="true"/>
    <VAC_Doelgroep xmlns="734903e0-4d46-4391-8454-c5cc8d4e7c32" xsi:nil="true"/>
    <IconOverlay xmlns="http://schemas.microsoft.com/sharepoint/v4" xsi:nil="true"/>
    <Literatuur_type xmlns="734903e0-4d46-4391-8454-c5cc8d4e7c32">Algemeen</Literatuur_type>
    <Literatuur_subtype xmlns="734903e0-4d46-4391-8454-c5cc8d4e7c32" xsi:nil="true"/>
  </documentManagement>
</p:properties>
</file>

<file path=customXml/itemProps1.xml><?xml version="1.0" encoding="utf-8"?>
<ds:datastoreItem xmlns:ds="http://schemas.openxmlformats.org/officeDocument/2006/customXml" ds:itemID="{66718F6F-93B5-40B5-9D84-EB2C66F003E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A73C3A-C587-41C7-B21D-26F92D930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903e0-4d46-4391-8454-c5cc8d4e7c32"/>
    <ds:schemaRef ds:uri="9a9ec0f0-7796-43d0-ac1f-4c8c46ee0bd1"/>
    <ds:schemaRef ds:uri="7e3ecbaf-4f01-4110-9585-1a5710b53cf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30A14B-11E9-4EA5-93B8-0ABBE2AA595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  <ds:schemaRef ds:uri="734903e0-4d46-4391-8454-c5cc8d4e7c32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2514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Godderis Marie</cp:lastModifiedBy>
  <cp:revision>2</cp:revision>
  <cp:lastPrinted>2014-09-23T04:06:00Z</cp:lastPrinted>
  <dcterms:created xsi:type="dcterms:W3CDTF">2022-02-02T08:33:00Z</dcterms:created>
  <dcterms:modified xsi:type="dcterms:W3CDTF">2022-02-02T08:33:00Z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0x010100E5B23CBEC15EF443818A347F7744E7580005CEF0BE10B318439D6C8F51BC99FFBD00B5E956FAF12C3841BF59B3046799CE8C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